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24BC0">
      <w:pPr>
        <w:pStyle w:val="5"/>
        <w:spacing w:after="0"/>
        <w:jc w:val="both"/>
        <w:rPr>
          <w:rFonts w:hint="default"/>
          <w:lang w:val="ru-RU"/>
        </w:rPr>
        <w:sectPr>
          <w:type w:val="continuous"/>
          <w:pgSz w:w="11910" w:h="16840"/>
          <w:pgMar w:top="1020" w:right="708" w:bottom="280" w:left="708" w:header="720" w:footer="720" w:gutter="0"/>
          <w:cols w:space="720" w:num="1"/>
        </w:sectPr>
      </w:pPr>
      <w:r>
        <w:rPr>
          <w:rFonts w:hint="default"/>
          <w:lang w:val="ru-RU"/>
        </w:rPr>
        <w:drawing>
          <wp:inline distT="0" distB="0" distL="114300" distR="114300">
            <wp:extent cx="6651625" cy="9488805"/>
            <wp:effectExtent l="0" t="0" r="8255" b="5715"/>
            <wp:docPr id="3" name="Изображение 3" descr="IMG_20260428_152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60428_1527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1625" cy="948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B524A2">
      <w:pPr>
        <w:pStyle w:val="5"/>
        <w:spacing w:before="62"/>
        <w:ind w:right="5"/>
        <w:jc w:val="both"/>
      </w:pPr>
      <w:r>
        <w:t>в) организация размещения детей в школьном лагере и обеспечение их питанием в соответствии с санитарно-эпидемиологическими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гигиеническими</w:t>
      </w:r>
      <w:r>
        <w:rPr>
          <w:spacing w:val="-5"/>
        </w:rPr>
        <w:t xml:space="preserve"> </w:t>
      </w:r>
      <w:r>
        <w:t>нормативами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Федерации; 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14:paraId="1AF17E01">
      <w:pPr>
        <w:pStyle w:val="7"/>
        <w:numPr>
          <w:ilvl w:val="1"/>
          <w:numId w:val="1"/>
        </w:numPr>
        <w:tabs>
          <w:tab w:val="left" w:pos="432"/>
        </w:tabs>
        <w:spacing w:before="0" w:after="0" w:line="274" w:lineRule="exact"/>
        <w:ind w:left="432" w:right="0" w:hanging="420"/>
        <w:jc w:val="both"/>
        <w:rPr>
          <w:sz w:val="24"/>
        </w:rPr>
      </w:pPr>
      <w:r>
        <w:rPr>
          <w:sz w:val="24"/>
        </w:rPr>
        <w:t>Лагерь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работает 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шестидневной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недели.</w:t>
      </w:r>
    </w:p>
    <w:p w14:paraId="5FC000D9">
      <w:pPr>
        <w:pStyle w:val="7"/>
        <w:numPr>
          <w:ilvl w:val="1"/>
          <w:numId w:val="1"/>
        </w:numPr>
        <w:tabs>
          <w:tab w:val="left" w:pos="614"/>
        </w:tabs>
        <w:spacing w:before="0" w:after="0" w:line="240" w:lineRule="auto"/>
        <w:ind w:left="12" w:right="9" w:firstLine="0"/>
        <w:jc w:val="both"/>
        <w:rPr>
          <w:sz w:val="24"/>
        </w:rPr>
      </w:pPr>
      <w:r>
        <w:rPr>
          <w:sz w:val="24"/>
        </w:rPr>
        <w:t>Администрация школы в подготовительный период знакомит родителей (законных представителей) с настоящим Положением, программой образовательного учреждения и другими документами, регламентирующими организацию отдыха, оздоровления и занятости детей в каникулярный период.</w:t>
      </w:r>
    </w:p>
    <w:p w14:paraId="19D0C219">
      <w:pPr>
        <w:pStyle w:val="7"/>
        <w:numPr>
          <w:ilvl w:val="1"/>
          <w:numId w:val="1"/>
        </w:numPr>
        <w:tabs>
          <w:tab w:val="left" w:pos="504"/>
        </w:tabs>
        <w:spacing w:before="0" w:after="0" w:line="240" w:lineRule="auto"/>
        <w:ind w:left="12" w:right="9" w:firstLine="0"/>
        <w:jc w:val="both"/>
        <w:rPr>
          <w:sz w:val="24"/>
        </w:rPr>
      </w:pPr>
      <w:r>
        <w:rPr>
          <w:sz w:val="24"/>
        </w:rPr>
        <w:t>На период функционирования лагеря назначается начальник лагеря, деятельность которого определяется должностными инструкциями.</w:t>
      </w:r>
    </w:p>
    <w:p w14:paraId="247D20B3">
      <w:pPr>
        <w:pStyle w:val="7"/>
        <w:numPr>
          <w:ilvl w:val="1"/>
          <w:numId w:val="1"/>
        </w:numPr>
        <w:tabs>
          <w:tab w:val="left" w:pos="484"/>
        </w:tabs>
        <w:spacing w:before="0" w:after="0" w:line="240" w:lineRule="auto"/>
        <w:ind w:left="12" w:right="11" w:firstLine="0"/>
        <w:jc w:val="both"/>
        <w:rPr>
          <w:sz w:val="24"/>
        </w:rPr>
      </w:pPr>
      <w:r>
        <w:rPr>
          <w:sz w:val="24"/>
        </w:rPr>
        <w:t>Каждый работник лагеря допускается к работе после прохождения медицинского осмотра с отметкой в санитарной книжке.</w:t>
      </w:r>
    </w:p>
    <w:p w14:paraId="019BF768">
      <w:pPr>
        <w:pStyle w:val="7"/>
        <w:numPr>
          <w:ilvl w:val="1"/>
          <w:numId w:val="1"/>
        </w:numPr>
        <w:tabs>
          <w:tab w:val="left" w:pos="432"/>
        </w:tabs>
        <w:spacing w:before="0" w:after="0" w:line="240" w:lineRule="auto"/>
        <w:ind w:left="12" w:right="11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 базе, которого он организован.</w:t>
      </w:r>
    </w:p>
    <w:p w14:paraId="23D1FF3C">
      <w:pPr>
        <w:pStyle w:val="7"/>
        <w:numPr>
          <w:ilvl w:val="1"/>
          <w:numId w:val="1"/>
        </w:numPr>
        <w:tabs>
          <w:tab w:val="left" w:pos="458"/>
        </w:tabs>
        <w:spacing w:before="0" w:after="0" w:line="240" w:lineRule="auto"/>
        <w:ind w:left="12" w:right="8" w:firstLine="0"/>
        <w:jc w:val="both"/>
        <w:rPr>
          <w:sz w:val="24"/>
        </w:rPr>
      </w:pPr>
      <w:r>
        <w:rPr>
          <w:sz w:val="24"/>
        </w:rPr>
        <w:t>Медицинское обеспечение детей и подростков осуществляется ГУЗ Радищевская РБ.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14:paraId="7C9B5D6E">
      <w:pPr>
        <w:pStyle w:val="7"/>
        <w:numPr>
          <w:ilvl w:val="1"/>
          <w:numId w:val="1"/>
        </w:numPr>
        <w:tabs>
          <w:tab w:val="left" w:pos="448"/>
        </w:tabs>
        <w:spacing w:before="0" w:after="0" w:line="240" w:lineRule="auto"/>
        <w:ind w:left="12" w:right="9" w:firstLine="0"/>
        <w:jc w:val="both"/>
        <w:rPr>
          <w:sz w:val="24"/>
        </w:rPr>
      </w:pPr>
      <w:r>
        <w:rPr>
          <w:sz w:val="24"/>
        </w:rPr>
        <w:t>Условия размещения, устройства, содержания и организации работы школьного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14:paraId="57670E0D">
      <w:pPr>
        <w:pStyle w:val="2"/>
        <w:numPr>
          <w:ilvl w:val="0"/>
          <w:numId w:val="1"/>
        </w:numPr>
        <w:tabs>
          <w:tab w:val="left" w:pos="4161"/>
        </w:tabs>
        <w:spacing w:before="255" w:after="0" w:line="240" w:lineRule="auto"/>
        <w:ind w:left="4161" w:right="0" w:hanging="240"/>
        <w:jc w:val="both"/>
      </w:pPr>
      <w: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14:paraId="76D56965">
      <w:pPr>
        <w:pStyle w:val="7"/>
        <w:numPr>
          <w:ilvl w:val="1"/>
          <w:numId w:val="1"/>
        </w:numPr>
        <w:tabs>
          <w:tab w:val="left" w:pos="436"/>
        </w:tabs>
        <w:spacing w:before="0" w:after="0" w:line="240" w:lineRule="auto"/>
        <w:ind w:left="12" w:right="11" w:firstLine="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учреждению назначаются начальник лагеря, воспитатели,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 спортивно-оздоровительной работы из числа педагогических работников.</w:t>
      </w:r>
    </w:p>
    <w:p w14:paraId="7DBDEE1F">
      <w:pPr>
        <w:pStyle w:val="7"/>
        <w:numPr>
          <w:ilvl w:val="1"/>
          <w:numId w:val="1"/>
        </w:numPr>
        <w:tabs>
          <w:tab w:val="left" w:pos="484"/>
        </w:tabs>
        <w:spacing w:before="0" w:after="0" w:line="240" w:lineRule="auto"/>
        <w:ind w:left="12" w:right="8" w:firstLine="0"/>
        <w:jc w:val="both"/>
        <w:rPr>
          <w:sz w:val="24"/>
        </w:rPr>
      </w:pPr>
      <w:r>
        <w:rPr>
          <w:sz w:val="24"/>
        </w:rPr>
        <w:t>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</w:t>
      </w:r>
    </w:p>
    <w:p w14:paraId="2514CCFC">
      <w:pPr>
        <w:pStyle w:val="7"/>
        <w:numPr>
          <w:ilvl w:val="1"/>
          <w:numId w:val="1"/>
        </w:numPr>
        <w:tabs>
          <w:tab w:val="left" w:pos="465"/>
        </w:tabs>
        <w:spacing w:before="0" w:after="0" w:line="240" w:lineRule="auto"/>
        <w:ind w:left="12" w:right="8" w:firstLine="0"/>
        <w:jc w:val="both"/>
        <w:rPr>
          <w:sz w:val="24"/>
        </w:rPr>
      </w:pPr>
      <w:r>
        <w:rPr>
          <w:sz w:val="24"/>
        </w:rPr>
        <w:t>Воспитатели, педагогические работники и руководитель спортивно – оздоровительной работы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14:paraId="2893BC99">
      <w:pPr>
        <w:pStyle w:val="7"/>
        <w:numPr>
          <w:ilvl w:val="1"/>
          <w:numId w:val="1"/>
        </w:numPr>
        <w:tabs>
          <w:tab w:val="left" w:pos="504"/>
        </w:tabs>
        <w:spacing w:before="0" w:after="0" w:line="240" w:lineRule="auto"/>
        <w:ind w:left="12" w:right="8" w:firstLine="0"/>
        <w:jc w:val="both"/>
        <w:rPr>
          <w:sz w:val="24"/>
        </w:rPr>
      </w:pPr>
      <w:r>
        <w:rPr>
          <w:sz w:val="24"/>
        </w:rPr>
        <w:t>Штат сотрудников и списочный состав сотрудников лагеря утверждается образовательным учреждением, на базе которого он организован.</w:t>
      </w:r>
    </w:p>
    <w:p w14:paraId="5B839474">
      <w:pPr>
        <w:pStyle w:val="7"/>
        <w:numPr>
          <w:ilvl w:val="1"/>
          <w:numId w:val="1"/>
        </w:numPr>
        <w:tabs>
          <w:tab w:val="left" w:pos="456"/>
        </w:tabs>
        <w:spacing w:before="0" w:after="0" w:line="240" w:lineRule="auto"/>
        <w:ind w:left="12" w:right="8" w:firstLine="0"/>
        <w:jc w:val="both"/>
        <w:rPr>
          <w:sz w:val="24"/>
        </w:rPr>
      </w:pPr>
      <w:r>
        <w:rPr>
          <w:sz w:val="24"/>
        </w:rPr>
        <w:t>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14:paraId="42B186AF">
      <w:pPr>
        <w:pStyle w:val="7"/>
        <w:numPr>
          <w:ilvl w:val="1"/>
          <w:numId w:val="1"/>
        </w:numPr>
        <w:tabs>
          <w:tab w:val="left" w:pos="506"/>
        </w:tabs>
        <w:spacing w:before="0" w:after="0" w:line="240" w:lineRule="auto"/>
        <w:ind w:left="12" w:right="9" w:firstLine="0"/>
        <w:jc w:val="both"/>
        <w:rPr>
          <w:sz w:val="24"/>
        </w:rPr>
      </w:pPr>
      <w:r>
        <w:rPr>
          <w:sz w:val="24"/>
        </w:rPr>
        <w:t xml:space="preserve">Выплата заработной платы педагогическим и иным работникам производится согласно их основной должности в школе по действующей тарификации согласно действующего штатного </w:t>
      </w:r>
      <w:r>
        <w:rPr>
          <w:spacing w:val="-2"/>
          <w:sz w:val="24"/>
        </w:rPr>
        <w:t>расписания.</w:t>
      </w:r>
    </w:p>
    <w:p w14:paraId="55A05E4B">
      <w:pPr>
        <w:pStyle w:val="2"/>
        <w:numPr>
          <w:ilvl w:val="0"/>
          <w:numId w:val="1"/>
        </w:numPr>
        <w:tabs>
          <w:tab w:val="left" w:pos="2095"/>
        </w:tabs>
        <w:spacing w:before="0" w:after="0" w:line="240" w:lineRule="auto"/>
        <w:ind w:left="2095" w:right="0" w:hanging="240"/>
        <w:jc w:val="left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посещающих</w:t>
      </w:r>
      <w:r>
        <w:rPr>
          <w:spacing w:val="-1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rPr>
          <w:spacing w:val="-2"/>
        </w:rPr>
        <w:t>лагерь</w:t>
      </w:r>
    </w:p>
    <w:p w14:paraId="7271693E">
      <w:pPr>
        <w:pStyle w:val="7"/>
        <w:numPr>
          <w:ilvl w:val="1"/>
          <w:numId w:val="1"/>
        </w:numPr>
        <w:tabs>
          <w:tab w:val="left" w:pos="432"/>
        </w:tabs>
        <w:spacing w:before="0" w:after="0" w:line="240" w:lineRule="auto"/>
        <w:ind w:left="432" w:right="0" w:hanging="42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27CB1A56">
      <w:pPr>
        <w:pStyle w:val="7"/>
        <w:numPr>
          <w:ilvl w:val="2"/>
          <w:numId w:val="1"/>
        </w:numPr>
        <w:tabs>
          <w:tab w:val="left" w:pos="150"/>
        </w:tabs>
        <w:spacing w:before="0" w:after="0" w:line="240" w:lineRule="auto"/>
        <w:ind w:left="150" w:right="0" w:hanging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 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болезни;</w:t>
      </w:r>
    </w:p>
    <w:p w14:paraId="683DC418">
      <w:pPr>
        <w:pStyle w:val="7"/>
        <w:numPr>
          <w:ilvl w:val="2"/>
          <w:numId w:val="1"/>
        </w:numPr>
        <w:tabs>
          <w:tab w:val="left" w:pos="150"/>
        </w:tabs>
        <w:spacing w:before="0" w:after="0" w:line="275" w:lineRule="exact"/>
        <w:ind w:left="150" w:right="0" w:hanging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14:paraId="234A49E5">
      <w:pPr>
        <w:pStyle w:val="7"/>
        <w:numPr>
          <w:ilvl w:val="2"/>
          <w:numId w:val="1"/>
        </w:numPr>
        <w:tabs>
          <w:tab w:val="left" w:pos="150"/>
        </w:tabs>
        <w:spacing w:before="0" w:after="0" w:line="275" w:lineRule="exact"/>
        <w:ind w:left="150" w:right="0" w:hanging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-2"/>
          <w:sz w:val="24"/>
        </w:rPr>
        <w:t xml:space="preserve"> лагеря.</w:t>
      </w:r>
    </w:p>
    <w:p w14:paraId="24C579D8">
      <w:pPr>
        <w:pStyle w:val="7"/>
        <w:numPr>
          <w:ilvl w:val="1"/>
          <w:numId w:val="1"/>
        </w:numPr>
        <w:tabs>
          <w:tab w:val="left" w:pos="432"/>
        </w:tabs>
        <w:spacing w:before="0" w:after="0" w:line="240" w:lineRule="auto"/>
        <w:ind w:left="432" w:right="0" w:hanging="42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6577796F">
      <w:pPr>
        <w:pStyle w:val="7"/>
        <w:numPr>
          <w:ilvl w:val="2"/>
          <w:numId w:val="1"/>
        </w:numPr>
        <w:tabs>
          <w:tab w:val="left" w:pos="347"/>
          <w:tab w:val="left" w:pos="1699"/>
          <w:tab w:val="left" w:pos="3117"/>
          <w:tab w:val="left" w:pos="4197"/>
          <w:tab w:val="left" w:pos="5687"/>
          <w:tab w:val="left" w:pos="6652"/>
          <w:tab w:val="left" w:pos="8011"/>
          <w:tab w:val="left" w:pos="8829"/>
          <w:tab w:val="left" w:pos="9213"/>
        </w:tabs>
        <w:spacing w:before="0" w:after="0" w:line="240" w:lineRule="auto"/>
        <w:ind w:left="12" w:right="9" w:firstLine="0"/>
        <w:jc w:val="left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2"/>
          <w:sz w:val="24"/>
        </w:rPr>
        <w:t>данного</w:t>
      </w:r>
      <w:r>
        <w:rPr>
          <w:sz w:val="24"/>
        </w:rPr>
        <w:tab/>
      </w:r>
      <w:r>
        <w:rPr>
          <w:spacing w:val="-2"/>
          <w:sz w:val="24"/>
        </w:rPr>
        <w:t>Положения,</w:t>
      </w:r>
      <w:r>
        <w:rPr>
          <w:sz w:val="24"/>
        </w:rPr>
        <w:tab/>
      </w:r>
      <w:r>
        <w:rPr>
          <w:spacing w:val="-2"/>
          <w:sz w:val="24"/>
        </w:rPr>
        <w:t>других</w:t>
      </w:r>
      <w:r>
        <w:rPr>
          <w:sz w:val="24"/>
        </w:rPr>
        <w:tab/>
      </w:r>
      <w:r>
        <w:rPr>
          <w:spacing w:val="-2"/>
          <w:sz w:val="24"/>
        </w:rPr>
        <w:t>локальных</w:t>
      </w:r>
      <w:r>
        <w:rPr>
          <w:sz w:val="24"/>
        </w:rPr>
        <w:tab/>
      </w:r>
      <w:r>
        <w:rPr>
          <w:spacing w:val="-2"/>
          <w:sz w:val="24"/>
        </w:rPr>
        <w:t>актов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документов, </w:t>
      </w:r>
      <w:r>
        <w:rPr>
          <w:sz w:val="24"/>
        </w:rPr>
        <w:t>регламентирующих деятельность лагеря;</w:t>
      </w:r>
    </w:p>
    <w:p w14:paraId="16C9C453">
      <w:pPr>
        <w:pStyle w:val="7"/>
        <w:numPr>
          <w:ilvl w:val="2"/>
          <w:numId w:val="1"/>
        </w:numPr>
        <w:tabs>
          <w:tab w:val="left" w:pos="150"/>
        </w:tabs>
        <w:spacing w:before="0" w:after="0" w:line="240" w:lineRule="auto"/>
        <w:ind w:left="150" w:right="0" w:hanging="138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используемому</w:t>
      </w:r>
      <w:r>
        <w:rPr>
          <w:spacing w:val="-2"/>
          <w:sz w:val="24"/>
        </w:rPr>
        <w:t xml:space="preserve"> имуществу;</w:t>
      </w:r>
    </w:p>
    <w:p w14:paraId="31453DA0">
      <w:pPr>
        <w:pStyle w:val="7"/>
        <w:numPr>
          <w:ilvl w:val="2"/>
          <w:numId w:val="1"/>
        </w:numPr>
        <w:tabs>
          <w:tab w:val="left" w:pos="150"/>
        </w:tabs>
        <w:spacing w:before="0" w:after="0" w:line="240" w:lineRule="auto"/>
        <w:ind w:left="150" w:right="0" w:hanging="13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лагеря.</w:t>
      </w:r>
    </w:p>
    <w:p w14:paraId="10A5A72F">
      <w:pPr>
        <w:pStyle w:val="2"/>
        <w:numPr>
          <w:ilvl w:val="0"/>
          <w:numId w:val="1"/>
        </w:numPr>
        <w:tabs>
          <w:tab w:val="left" w:pos="3640"/>
        </w:tabs>
        <w:spacing w:before="0" w:after="0" w:line="240" w:lineRule="auto"/>
        <w:ind w:left="3640" w:right="0" w:hanging="240"/>
        <w:jc w:val="left"/>
      </w:pPr>
      <w:r>
        <w:t>Охрана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детей</w:t>
      </w:r>
    </w:p>
    <w:p w14:paraId="64A05066">
      <w:pPr>
        <w:pStyle w:val="7"/>
        <w:numPr>
          <w:ilvl w:val="1"/>
          <w:numId w:val="1"/>
        </w:numPr>
        <w:tabs>
          <w:tab w:val="left" w:pos="453"/>
        </w:tabs>
        <w:spacing w:before="0" w:after="0" w:line="240" w:lineRule="auto"/>
        <w:ind w:left="12" w:right="9" w:firstLine="0"/>
        <w:jc w:val="left"/>
        <w:rPr>
          <w:sz w:val="24"/>
        </w:rPr>
      </w:pPr>
      <w:r>
        <w:rPr>
          <w:sz w:val="24"/>
        </w:rPr>
        <w:t>Начальник лагеря и персонал несут ответственность за полную безопасность жизни и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 находящихся в лагере.</w:t>
      </w:r>
    </w:p>
    <w:p w14:paraId="31B56D7B">
      <w:pPr>
        <w:pStyle w:val="7"/>
        <w:numPr>
          <w:ilvl w:val="1"/>
          <w:numId w:val="1"/>
        </w:numPr>
        <w:tabs>
          <w:tab w:val="left" w:pos="564"/>
        </w:tabs>
        <w:spacing w:before="0" w:after="0" w:line="240" w:lineRule="auto"/>
        <w:ind w:left="12" w:right="11" w:firstLine="0"/>
        <w:jc w:val="left"/>
        <w:rPr>
          <w:sz w:val="24"/>
        </w:rPr>
      </w:pPr>
      <w:r>
        <w:rPr>
          <w:sz w:val="24"/>
        </w:rPr>
        <w:t>Начальник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 воспитатели — для детей под личную подпись инструктируемых.</w:t>
      </w:r>
    </w:p>
    <w:p w14:paraId="01E294FD">
      <w:pPr>
        <w:pStyle w:val="7"/>
        <w:spacing w:after="0" w:line="240" w:lineRule="auto"/>
        <w:jc w:val="left"/>
        <w:rPr>
          <w:sz w:val="24"/>
        </w:rPr>
        <w:sectPr>
          <w:pgSz w:w="11910" w:h="16840"/>
          <w:pgMar w:top="640" w:right="708" w:bottom="280" w:left="708" w:header="720" w:footer="720" w:gutter="0"/>
          <w:cols w:space="720" w:num="1"/>
        </w:sectPr>
      </w:pPr>
    </w:p>
    <w:p w14:paraId="068BE4EB">
      <w:pPr>
        <w:pStyle w:val="7"/>
        <w:numPr>
          <w:ilvl w:val="1"/>
          <w:numId w:val="1"/>
        </w:numPr>
        <w:tabs>
          <w:tab w:val="left" w:pos="513"/>
        </w:tabs>
        <w:spacing w:before="62" w:after="0" w:line="240" w:lineRule="auto"/>
        <w:ind w:left="12" w:right="10" w:firstLine="0"/>
        <w:jc w:val="both"/>
        <w:rPr>
          <w:sz w:val="24"/>
        </w:rPr>
      </w:pPr>
      <w:r>
        <w:rPr>
          <w:sz w:val="24"/>
        </w:rPr>
        <w:t>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начальника лагеря.</w:t>
      </w:r>
    </w:p>
    <w:p w14:paraId="3F2B96F2">
      <w:pPr>
        <w:pStyle w:val="7"/>
        <w:numPr>
          <w:ilvl w:val="1"/>
          <w:numId w:val="1"/>
        </w:numPr>
        <w:tabs>
          <w:tab w:val="left" w:pos="441"/>
        </w:tabs>
        <w:spacing w:before="0" w:after="0" w:line="240" w:lineRule="auto"/>
        <w:ind w:left="12" w:right="9" w:firstLine="0"/>
        <w:jc w:val="both"/>
        <w:rPr>
          <w:sz w:val="24"/>
        </w:rPr>
      </w:pPr>
      <w:r>
        <w:rPr>
          <w:sz w:val="24"/>
        </w:rPr>
        <w:t>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p w14:paraId="4093E9C0">
      <w:pPr>
        <w:pStyle w:val="7"/>
        <w:numPr>
          <w:ilvl w:val="1"/>
          <w:numId w:val="1"/>
        </w:numPr>
        <w:tabs>
          <w:tab w:val="left" w:pos="484"/>
        </w:tabs>
        <w:spacing w:before="0" w:after="0" w:line="240" w:lineRule="auto"/>
        <w:ind w:left="12" w:right="8" w:firstLine="0"/>
        <w:jc w:val="both"/>
        <w:rPr>
          <w:sz w:val="24"/>
        </w:rPr>
      </w:pPr>
      <w:r>
        <w:rPr>
          <w:sz w:val="24"/>
        </w:rPr>
        <w:t>Организация походов и экскурсий производится на основании соответствующих инструкций директора образовательного учреждения.</w:t>
      </w:r>
    </w:p>
    <w:p w14:paraId="7999324A">
      <w:pPr>
        <w:pStyle w:val="7"/>
        <w:numPr>
          <w:ilvl w:val="1"/>
          <w:numId w:val="1"/>
        </w:numPr>
        <w:tabs>
          <w:tab w:val="left" w:pos="432"/>
        </w:tabs>
        <w:spacing w:before="0" w:after="0" w:line="240" w:lineRule="auto"/>
        <w:ind w:left="432" w:right="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 пожара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14:paraId="5731A267">
      <w:pPr>
        <w:pStyle w:val="2"/>
        <w:numPr>
          <w:ilvl w:val="0"/>
          <w:numId w:val="1"/>
        </w:numPr>
        <w:tabs>
          <w:tab w:val="left" w:pos="4012"/>
        </w:tabs>
        <w:spacing w:before="252" w:after="0" w:line="240" w:lineRule="auto"/>
        <w:ind w:left="4012" w:right="0" w:hanging="240"/>
        <w:jc w:val="left"/>
      </w:pPr>
      <w:r>
        <w:t>Финансовое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14:paraId="60382E1D">
      <w:pPr>
        <w:pStyle w:val="7"/>
        <w:numPr>
          <w:ilvl w:val="1"/>
          <w:numId w:val="1"/>
        </w:numPr>
        <w:tabs>
          <w:tab w:val="left" w:pos="480"/>
        </w:tabs>
        <w:spacing w:before="0" w:after="0" w:line="240" w:lineRule="auto"/>
        <w:ind w:left="12" w:right="10" w:firstLine="0"/>
        <w:jc w:val="left"/>
        <w:rPr>
          <w:sz w:val="24"/>
        </w:rPr>
      </w:pPr>
      <w:r>
        <w:rPr>
          <w:sz w:val="24"/>
        </w:rPr>
        <w:t>Лагерь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бюджета</w:t>
      </w:r>
      <w:r>
        <w:rPr>
          <w:b/>
          <w:sz w:val="24"/>
        </w:rPr>
        <w:t>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 привлечены дополнительные источники финансирования.</w:t>
      </w:r>
    </w:p>
    <w:p w14:paraId="71C78CD6">
      <w:pPr>
        <w:pStyle w:val="2"/>
        <w:numPr>
          <w:ilvl w:val="0"/>
          <w:numId w:val="1"/>
        </w:numPr>
        <w:tabs>
          <w:tab w:val="left" w:pos="4430"/>
        </w:tabs>
        <w:spacing w:before="0" w:after="0" w:line="240" w:lineRule="auto"/>
        <w:ind w:left="4430" w:right="0" w:hanging="240"/>
        <w:jc w:val="left"/>
      </w:pPr>
      <w:r>
        <w:rPr>
          <w:spacing w:val="-2"/>
        </w:rPr>
        <w:t>Ответственность</w:t>
      </w:r>
    </w:p>
    <w:p w14:paraId="09447725">
      <w:pPr>
        <w:pStyle w:val="7"/>
        <w:numPr>
          <w:ilvl w:val="1"/>
          <w:numId w:val="1"/>
        </w:numPr>
        <w:tabs>
          <w:tab w:val="left" w:pos="432"/>
        </w:tabs>
        <w:spacing w:before="0" w:after="0" w:line="240" w:lineRule="auto"/>
        <w:ind w:left="432" w:right="0" w:hanging="420"/>
        <w:jc w:val="left"/>
        <w:rPr>
          <w:sz w:val="24"/>
        </w:rPr>
      </w:pP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лагерь,</w:t>
      </w:r>
      <w:r>
        <w:rPr>
          <w:spacing w:val="-2"/>
          <w:sz w:val="24"/>
        </w:rPr>
        <w:t xml:space="preserve"> </w:t>
      </w:r>
      <w:r>
        <w:rPr>
          <w:sz w:val="24"/>
        </w:rPr>
        <w:t>несёт</w:t>
      </w:r>
      <w:r>
        <w:rPr>
          <w:spacing w:val="-2"/>
          <w:sz w:val="24"/>
        </w:rPr>
        <w:t xml:space="preserve"> ответственность:</w:t>
      </w:r>
    </w:p>
    <w:p w14:paraId="648E058B">
      <w:pPr>
        <w:pStyle w:val="7"/>
        <w:numPr>
          <w:ilvl w:val="0"/>
          <w:numId w:val="2"/>
        </w:numPr>
        <w:tabs>
          <w:tab w:val="left" w:pos="316"/>
        </w:tabs>
        <w:spacing w:before="0" w:after="0" w:line="240" w:lineRule="auto"/>
        <w:ind w:left="12" w:right="9" w:firstLine="0"/>
        <w:jc w:val="left"/>
        <w:rPr>
          <w:sz w:val="24"/>
        </w:rPr>
      </w:pPr>
      <w:r>
        <w:rPr>
          <w:sz w:val="24"/>
        </w:rPr>
        <w:t>за действия (бездействия), повлекшие за собой последствия, опасные для жизни и здоровья детей, или иное нарушение их прав;</w:t>
      </w:r>
    </w:p>
    <w:p w14:paraId="6FD7E6A3">
      <w:pPr>
        <w:pStyle w:val="7"/>
        <w:numPr>
          <w:ilvl w:val="0"/>
          <w:numId w:val="2"/>
        </w:numPr>
        <w:tabs>
          <w:tab w:val="left" w:pos="312"/>
        </w:tabs>
        <w:spacing w:before="0" w:after="0" w:line="240" w:lineRule="auto"/>
        <w:ind w:left="312" w:right="0" w:hanging="300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 средств из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области;</w:t>
      </w:r>
    </w:p>
    <w:p w14:paraId="17ADB87B">
      <w:pPr>
        <w:pStyle w:val="7"/>
        <w:numPr>
          <w:ilvl w:val="0"/>
          <w:numId w:val="2"/>
        </w:numPr>
        <w:tabs>
          <w:tab w:val="left" w:pos="312"/>
        </w:tabs>
        <w:spacing w:before="0" w:after="0" w:line="240" w:lineRule="auto"/>
        <w:ind w:left="312" w:right="0" w:hanging="300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отчета.</w:t>
      </w:r>
    </w:p>
    <w:p w14:paraId="01A9FF80">
      <w:pPr>
        <w:pStyle w:val="7"/>
        <w:numPr>
          <w:ilvl w:val="1"/>
          <w:numId w:val="1"/>
        </w:numPr>
        <w:tabs>
          <w:tab w:val="left" w:pos="432"/>
        </w:tabs>
        <w:spacing w:before="0" w:after="0" w:line="240" w:lineRule="auto"/>
        <w:ind w:left="432" w:right="0" w:hanging="42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законодательством.</w:t>
      </w:r>
    </w:p>
    <w:p w14:paraId="41799DDD">
      <w:pPr>
        <w:pStyle w:val="2"/>
        <w:numPr>
          <w:ilvl w:val="0"/>
          <w:numId w:val="1"/>
        </w:numPr>
        <w:tabs>
          <w:tab w:val="left" w:pos="3755"/>
        </w:tabs>
        <w:spacing w:before="0" w:after="0" w:line="240" w:lineRule="auto"/>
        <w:ind w:left="3755" w:right="0" w:hanging="240"/>
        <w:jc w:val="left"/>
      </w:pP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14:paraId="7DF1FB91">
      <w:pPr>
        <w:pStyle w:val="7"/>
        <w:numPr>
          <w:ilvl w:val="1"/>
          <w:numId w:val="1"/>
        </w:numPr>
        <w:tabs>
          <w:tab w:val="left" w:pos="444"/>
        </w:tabs>
        <w:spacing w:before="0" w:after="0" w:line="240" w:lineRule="auto"/>
        <w:ind w:left="12" w:right="11" w:firstLine="0"/>
        <w:jc w:val="left"/>
        <w:rPr>
          <w:sz w:val="24"/>
        </w:rPr>
      </w:pPr>
      <w:r>
        <w:rPr>
          <w:sz w:val="24"/>
        </w:rPr>
        <w:t xml:space="preserve">Положение принимается Советом Образовательного учреждения и утверждается руководителем </w:t>
      </w:r>
      <w:r>
        <w:rPr>
          <w:spacing w:val="-2"/>
          <w:sz w:val="24"/>
        </w:rPr>
        <w:t>учреждения</w:t>
      </w:r>
    </w:p>
    <w:p w14:paraId="2C2D1EA4">
      <w:pPr>
        <w:pStyle w:val="7"/>
        <w:numPr>
          <w:ilvl w:val="1"/>
          <w:numId w:val="1"/>
        </w:numPr>
        <w:tabs>
          <w:tab w:val="left" w:pos="516"/>
        </w:tabs>
        <w:spacing w:before="0" w:after="0" w:line="240" w:lineRule="auto"/>
        <w:ind w:left="12" w:right="1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 принимаются Советом Образовательного учреждения и утверждается руководителем учреждения.</w:t>
      </w:r>
    </w:p>
    <w:p w14:paraId="181833AC">
      <w:pPr>
        <w:pStyle w:val="7"/>
        <w:numPr>
          <w:ilvl w:val="1"/>
          <w:numId w:val="1"/>
        </w:numPr>
        <w:tabs>
          <w:tab w:val="left" w:pos="432"/>
        </w:tabs>
        <w:spacing w:before="0" w:after="0" w:line="240" w:lineRule="auto"/>
        <w:ind w:left="432" w:right="0" w:hanging="420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силу.</w:t>
      </w:r>
    </w:p>
    <w:p w14:paraId="191FD7CB">
      <w:pPr>
        <w:pStyle w:val="7"/>
        <w:numPr>
          <w:ilvl w:val="1"/>
          <w:numId w:val="1"/>
        </w:numPr>
        <w:tabs>
          <w:tab w:val="left" w:pos="432"/>
        </w:tabs>
        <w:spacing w:before="0" w:after="0" w:line="240" w:lineRule="auto"/>
        <w:ind w:left="432" w:right="0" w:hanging="420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Приказом.</w:t>
      </w:r>
    </w:p>
    <w:p w14:paraId="6B704947">
      <w:pPr>
        <w:pStyle w:val="7"/>
        <w:numPr>
          <w:ilvl w:val="1"/>
          <w:numId w:val="1"/>
        </w:numPr>
        <w:tabs>
          <w:tab w:val="left" w:pos="432"/>
        </w:tabs>
        <w:spacing w:before="0" w:after="0" w:line="240" w:lineRule="auto"/>
        <w:ind w:left="432" w:right="0" w:hanging="420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14:paraId="4F65C096">
      <w:pPr>
        <w:pStyle w:val="7"/>
        <w:spacing w:after="0" w:line="240" w:lineRule="auto"/>
        <w:jc w:val="left"/>
        <w:rPr>
          <w:sz w:val="24"/>
        </w:rPr>
        <w:sectPr>
          <w:pgSz w:w="11910" w:h="16840"/>
          <w:pgMar w:top="640" w:right="708" w:bottom="280" w:left="708" w:header="720" w:footer="720" w:gutter="0"/>
          <w:cols w:space="720" w:num="1"/>
        </w:sectPr>
      </w:pPr>
    </w:p>
    <w:p w14:paraId="537FDF96">
      <w:pPr>
        <w:pStyle w:val="5"/>
        <w:tabs>
          <w:tab w:val="left" w:pos="6011"/>
        </w:tabs>
        <w:spacing w:before="62"/>
      </w:pPr>
      <w:r>
        <w:rPr>
          <w:spacing w:val="-2"/>
        </w:rPr>
        <w:t>СОГЛАСОВАНО</w:t>
      </w:r>
      <w:r>
        <w:tab/>
      </w:r>
      <w:r>
        <w:rPr>
          <w:spacing w:val="-2"/>
        </w:rPr>
        <w:t>УТВЕРЖДАЮ</w:t>
      </w:r>
    </w:p>
    <w:p w14:paraId="639EB25B">
      <w:pPr>
        <w:pStyle w:val="5"/>
        <w:spacing w:before="41"/>
        <w:ind w:left="62" w:right="62"/>
        <w:jc w:val="center"/>
      </w:pPr>
      <w:r>
        <w:rPr>
          <w:spacing w:val="-2"/>
        </w:rPr>
        <w:t>Директор</w:t>
      </w:r>
    </w:p>
    <w:p w14:paraId="4927B6A9">
      <w:pPr>
        <w:pStyle w:val="5"/>
        <w:spacing w:before="5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197485</wp:posOffset>
                </wp:positionV>
                <wp:extent cx="18288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36pt;margin-top:15.55pt;height:0.1pt;width:144pt;mso-position-horizontal-relative:page;mso-wrap-distance-bottom:0pt;mso-wrap-distance-top:0pt;z-index:-251657216;mso-width-relative:page;mso-height-relative:page;" filled="f" stroked="t" coordsize="1828800,1" o:gfxdata="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8Qhv1dQAAAAIAQAADwAAAAAAAAABACAAAAAi&#10;AAAAZHJzL2Rvd25yZXYueG1sUEsBAhQAFAAAAAgAh07iQDWfb0AOAgAAegQAAA4AAAAAAAAAAQAg&#10;AAAAIwEAAGRycy9lMm9Eb2MueG1sUEsFBgAAAAAGAAYAWQEAAKMFAAAAAA==&#10;" path="m0,0l18288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3276600</wp:posOffset>
                </wp:positionH>
                <wp:positionV relativeFrom="paragraph">
                  <wp:posOffset>197485</wp:posOffset>
                </wp:positionV>
                <wp:extent cx="17526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258pt;margin-top:15.55pt;height:0.1pt;width:138pt;mso-position-horizontal-relative:page;mso-wrap-distance-bottom:0pt;mso-wrap-distance-top:0pt;z-index:-251657216;mso-width-relative:page;mso-height-relative:page;" filled="f" stroked="t" coordsize="1752600,1" o:gfxdata="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gGvCtkAAAAJAQAADwAAAAAAAAAB&#10;ACAAAAAiAAAAZHJzL2Rvd25yZXYueG1sUEsBAhQAFAAAAAgAh07iQLfEh+YPAgAAegQAAA4AAAAA&#10;AAAAAQAgAAAAKAEAAGRycy9lMm9Eb2MueG1sUEsFBgAAAAAGAAYAWQEAAKkFAAAAAA==&#10;" path="m0,0l17526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1D8D1B9">
      <w:pPr>
        <w:pStyle w:val="5"/>
        <w:tabs>
          <w:tab w:val="left" w:pos="491"/>
          <w:tab w:val="left" w:pos="1931"/>
          <w:tab w:val="left" w:pos="4190"/>
          <w:tab w:val="left" w:pos="4670"/>
          <w:tab w:val="left" w:pos="6230"/>
          <w:tab w:val="left" w:pos="6950"/>
        </w:tabs>
        <w:spacing w:before="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spacing w:val="-12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»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2A1F9699">
      <w:pPr>
        <w:pStyle w:val="5"/>
        <w:ind w:left="0"/>
      </w:pPr>
    </w:p>
    <w:p w14:paraId="685E0E3E">
      <w:pPr>
        <w:pStyle w:val="5"/>
        <w:ind w:left="0"/>
      </w:pPr>
    </w:p>
    <w:p w14:paraId="7872F43B">
      <w:pPr>
        <w:pStyle w:val="5"/>
        <w:spacing w:before="84"/>
        <w:ind w:left="0"/>
      </w:pPr>
    </w:p>
    <w:p w14:paraId="1357D6E1">
      <w:pPr>
        <w:spacing w:before="0"/>
        <w:ind w:left="62" w:right="2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ПРАВИЛА</w:t>
      </w:r>
    </w:p>
    <w:p w14:paraId="3D8E1A34">
      <w:pPr>
        <w:spacing w:before="41"/>
        <w:ind w:left="62" w:right="62" w:firstLine="0"/>
        <w:jc w:val="center"/>
        <w:rPr>
          <w:b/>
          <w:sz w:val="24"/>
        </w:rPr>
      </w:pPr>
      <w:r>
        <w:rPr>
          <w:b/>
          <w:sz w:val="24"/>
        </w:rPr>
        <w:t>ВНУТРЕННЕГО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РАСПОРЯДКА</w:t>
      </w:r>
    </w:p>
    <w:p w14:paraId="3C47EFB9">
      <w:pPr>
        <w:spacing w:before="43"/>
        <w:ind w:left="62" w:right="62" w:firstLine="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пребыванием детей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«Берёзка»</w:t>
      </w:r>
    </w:p>
    <w:p w14:paraId="5BF0431D">
      <w:pPr>
        <w:pStyle w:val="7"/>
        <w:numPr>
          <w:ilvl w:val="0"/>
          <w:numId w:val="3"/>
        </w:numPr>
        <w:tabs>
          <w:tab w:val="left" w:pos="4358"/>
        </w:tabs>
        <w:spacing w:before="161" w:after="0" w:line="240" w:lineRule="auto"/>
        <w:ind w:left="4358" w:right="0" w:hanging="24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1015FBC9">
      <w:pPr>
        <w:pStyle w:val="5"/>
        <w:spacing w:before="161" w:line="276" w:lineRule="auto"/>
        <w:ind w:right="8" w:firstLine="360"/>
        <w:jc w:val="both"/>
      </w:pPr>
      <w:r>
        <w:t>Правила внутреннего трудового распорядка школьного лагеря при МОУ Калиновской сш (далее лагерь) – локальный нормативный акт, разработан и утвержден в соответствии со статьями 189, 190 Трудового кодекса Российской Федерации и 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</w:t>
      </w:r>
    </w:p>
    <w:p w14:paraId="42E1E85C">
      <w:pPr>
        <w:pStyle w:val="2"/>
        <w:numPr>
          <w:ilvl w:val="0"/>
          <w:numId w:val="3"/>
        </w:numPr>
        <w:tabs>
          <w:tab w:val="left" w:pos="3842"/>
        </w:tabs>
        <w:spacing w:before="119" w:after="0" w:line="240" w:lineRule="auto"/>
        <w:ind w:left="3842" w:right="0" w:hanging="240"/>
        <w:jc w:val="both"/>
      </w:pPr>
      <w:r>
        <w:t>Прием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лагерь</w:t>
      </w:r>
      <w:r>
        <w:rPr>
          <w:spacing w:val="-1"/>
        </w:rPr>
        <w:t xml:space="preserve"> </w:t>
      </w:r>
      <w:r>
        <w:rPr>
          <w:spacing w:val="-2"/>
        </w:rPr>
        <w:t>работников</w:t>
      </w:r>
    </w:p>
    <w:p w14:paraId="2ED858AB">
      <w:pPr>
        <w:pStyle w:val="7"/>
        <w:numPr>
          <w:ilvl w:val="1"/>
          <w:numId w:val="3"/>
        </w:numPr>
        <w:tabs>
          <w:tab w:val="left" w:pos="844"/>
        </w:tabs>
        <w:spacing w:before="161" w:after="0" w:line="278" w:lineRule="auto"/>
        <w:ind w:left="12" w:right="12" w:firstLine="360"/>
        <w:jc w:val="left"/>
        <w:rPr>
          <w:b/>
          <w:i/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назначаются лица из числа работников </w:t>
      </w:r>
      <w:r>
        <w:rPr>
          <w:b/>
          <w:i/>
          <w:sz w:val="24"/>
        </w:rPr>
        <w:t>МОУ Калиновской сш</w:t>
      </w:r>
    </w:p>
    <w:p w14:paraId="6ACD248A">
      <w:pPr>
        <w:pStyle w:val="7"/>
        <w:numPr>
          <w:ilvl w:val="1"/>
          <w:numId w:val="3"/>
        </w:numPr>
        <w:tabs>
          <w:tab w:val="left" w:pos="888"/>
        </w:tabs>
        <w:spacing w:before="116" w:after="0" w:line="278" w:lineRule="auto"/>
        <w:ind w:left="12" w:right="11" w:firstLine="3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80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80"/>
          <w:sz w:val="24"/>
        </w:rPr>
        <w:t xml:space="preserve"> </w:t>
      </w:r>
      <w:r>
        <w:rPr>
          <w:sz w:val="24"/>
        </w:rPr>
        <w:t>с медицинским заключением о состоянии здоровья.</w:t>
      </w:r>
    </w:p>
    <w:p w14:paraId="717F2457">
      <w:pPr>
        <w:pStyle w:val="7"/>
        <w:numPr>
          <w:ilvl w:val="1"/>
          <w:numId w:val="3"/>
        </w:numPr>
        <w:tabs>
          <w:tab w:val="left" w:pos="806"/>
        </w:tabs>
        <w:spacing w:before="116" w:after="0" w:line="276" w:lineRule="auto"/>
        <w:ind w:left="12" w:right="11" w:firstLine="360"/>
        <w:jc w:val="left"/>
        <w:rPr>
          <w:sz w:val="24"/>
        </w:rPr>
      </w:pPr>
      <w:r>
        <w:rPr>
          <w:sz w:val="24"/>
        </w:rPr>
        <w:t>К работе в лагере могут привлекаться специалисты учреждений, оказывающих услуги детям и подросткам (педагог-психолог, медицинские работники).</w:t>
      </w:r>
    </w:p>
    <w:p w14:paraId="166F1B0D">
      <w:pPr>
        <w:pStyle w:val="2"/>
        <w:numPr>
          <w:ilvl w:val="0"/>
          <w:numId w:val="3"/>
        </w:numPr>
        <w:tabs>
          <w:tab w:val="left" w:pos="4185"/>
        </w:tabs>
        <w:spacing w:before="118" w:after="0" w:line="240" w:lineRule="auto"/>
        <w:ind w:left="4185" w:right="0" w:hanging="240"/>
        <w:jc w:val="left"/>
      </w:pPr>
      <w:r>
        <w:t>Прием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лагерь</w:t>
      </w:r>
      <w:r>
        <w:rPr>
          <w:spacing w:val="-2"/>
        </w:rPr>
        <w:t xml:space="preserve"> </w:t>
      </w:r>
      <w:r>
        <w:rPr>
          <w:spacing w:val="-4"/>
        </w:rPr>
        <w:t>детей</w:t>
      </w:r>
    </w:p>
    <w:p w14:paraId="047948C4">
      <w:pPr>
        <w:pStyle w:val="7"/>
        <w:numPr>
          <w:ilvl w:val="1"/>
          <w:numId w:val="3"/>
        </w:numPr>
        <w:tabs>
          <w:tab w:val="left" w:pos="792"/>
        </w:tabs>
        <w:spacing w:before="161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 до</w:t>
      </w:r>
      <w:r>
        <w:rPr>
          <w:spacing w:val="-4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включительно</w:t>
      </w:r>
    </w:p>
    <w:p w14:paraId="019B6030">
      <w:pPr>
        <w:pStyle w:val="7"/>
        <w:numPr>
          <w:ilvl w:val="1"/>
          <w:numId w:val="3"/>
        </w:numPr>
        <w:tabs>
          <w:tab w:val="left" w:pos="888"/>
        </w:tabs>
        <w:spacing w:before="161" w:after="0" w:line="278" w:lineRule="auto"/>
        <w:ind w:left="12" w:right="10" w:firstLine="3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родители </w:t>
      </w:r>
      <w:r>
        <w:rPr>
          <w:spacing w:val="-2"/>
          <w:sz w:val="24"/>
        </w:rPr>
        <w:t>предоставляют:</w:t>
      </w:r>
    </w:p>
    <w:p w14:paraId="64F23EB8">
      <w:pPr>
        <w:pStyle w:val="7"/>
        <w:numPr>
          <w:ilvl w:val="2"/>
          <w:numId w:val="3"/>
        </w:numPr>
        <w:tabs>
          <w:tab w:val="left" w:pos="892"/>
        </w:tabs>
        <w:spacing w:before="113" w:after="0" w:line="240" w:lineRule="auto"/>
        <w:ind w:left="892" w:right="0" w:hanging="172"/>
        <w:jc w:val="left"/>
        <w:rPr>
          <w:position w:val="1"/>
          <w:sz w:val="24"/>
        </w:rPr>
      </w:pPr>
      <w:r>
        <w:rPr>
          <w:sz w:val="22"/>
        </w:rPr>
        <w:t>_</w:t>
      </w:r>
      <w:r>
        <w:rPr>
          <w:spacing w:val="21"/>
          <w:sz w:val="22"/>
        </w:rPr>
        <w:t xml:space="preserve"> </w:t>
      </w:r>
      <w:r>
        <w:rPr>
          <w:spacing w:val="-2"/>
          <w:position w:val="1"/>
          <w:sz w:val="24"/>
        </w:rPr>
        <w:t>заявление;</w:t>
      </w:r>
    </w:p>
    <w:p w14:paraId="5811EBC9">
      <w:pPr>
        <w:pStyle w:val="7"/>
        <w:numPr>
          <w:ilvl w:val="2"/>
          <w:numId w:val="3"/>
        </w:numPr>
        <w:tabs>
          <w:tab w:val="left" w:pos="892"/>
          <w:tab w:val="left" w:pos="1080"/>
          <w:tab w:val="left" w:pos="2755"/>
          <w:tab w:val="left" w:pos="3583"/>
          <w:tab w:val="left" w:pos="4199"/>
          <w:tab w:val="left" w:pos="5207"/>
          <w:tab w:val="left" w:pos="6035"/>
          <w:tab w:val="left" w:pos="7547"/>
          <w:tab w:val="left" w:pos="8843"/>
          <w:tab w:val="left" w:pos="10019"/>
        </w:tabs>
        <w:spacing w:before="38" w:after="0" w:line="273" w:lineRule="auto"/>
        <w:ind w:left="1080" w:right="8" w:hanging="360"/>
        <w:jc w:val="left"/>
        <w:rPr>
          <w:sz w:val="24"/>
        </w:rPr>
      </w:pPr>
      <w:r>
        <w:rPr>
          <w:sz w:val="22"/>
        </w:rPr>
        <w:t xml:space="preserve">_ </w:t>
      </w:r>
      <w:r>
        <w:rPr>
          <w:position w:val="1"/>
          <w:sz w:val="24"/>
        </w:rPr>
        <w:t>родительский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взнос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для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оплаты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услуг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учреждений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культуры,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бассейна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 xml:space="preserve">(при </w:t>
      </w:r>
      <w:r>
        <w:rPr>
          <w:spacing w:val="-2"/>
          <w:sz w:val="24"/>
        </w:rPr>
        <w:t>необходимости).</w:t>
      </w:r>
    </w:p>
    <w:p w14:paraId="3E1AE222">
      <w:pPr>
        <w:pStyle w:val="2"/>
        <w:numPr>
          <w:ilvl w:val="0"/>
          <w:numId w:val="3"/>
        </w:numPr>
        <w:tabs>
          <w:tab w:val="left" w:pos="4576"/>
        </w:tabs>
        <w:spacing w:before="121" w:after="0" w:line="240" w:lineRule="auto"/>
        <w:ind w:left="4576" w:right="0" w:hanging="240"/>
        <w:jc w:val="left"/>
      </w:pPr>
      <w:r>
        <w:t>Рабочее</w:t>
      </w:r>
      <w:r>
        <w:rPr>
          <w:spacing w:val="-4"/>
        </w:rPr>
        <w:t xml:space="preserve"> время</w:t>
      </w:r>
    </w:p>
    <w:p w14:paraId="7720710A">
      <w:pPr>
        <w:pStyle w:val="5"/>
        <w:spacing w:before="161" w:line="276" w:lineRule="auto"/>
        <w:ind w:firstLine="360"/>
      </w:pPr>
      <w:r>
        <w:t>Время, в течение которого работник в соответствии с правилами внутреннего распорядка лагеря исполняет обязанности, возложенные на него должностной инструкцией.</w:t>
      </w:r>
    </w:p>
    <w:p w14:paraId="7A9B3999">
      <w:pPr>
        <w:pStyle w:val="7"/>
        <w:numPr>
          <w:ilvl w:val="1"/>
          <w:numId w:val="3"/>
        </w:numPr>
        <w:tabs>
          <w:tab w:val="left" w:pos="792"/>
        </w:tabs>
        <w:spacing w:before="119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 шестидневная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воскресенье</w:t>
      </w:r>
    </w:p>
    <w:p w14:paraId="52C8E858">
      <w:pPr>
        <w:pStyle w:val="7"/>
        <w:numPr>
          <w:ilvl w:val="1"/>
          <w:numId w:val="3"/>
        </w:numPr>
        <w:tabs>
          <w:tab w:val="left" w:pos="792"/>
        </w:tabs>
        <w:spacing w:before="163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дня.</w:t>
      </w:r>
    </w:p>
    <w:p w14:paraId="411ECA15">
      <w:pPr>
        <w:pStyle w:val="7"/>
        <w:numPr>
          <w:ilvl w:val="1"/>
          <w:numId w:val="3"/>
        </w:numPr>
        <w:tabs>
          <w:tab w:val="left" w:pos="792"/>
        </w:tabs>
        <w:spacing w:before="161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требованиями.</w:t>
      </w:r>
    </w:p>
    <w:p w14:paraId="595F1651">
      <w:pPr>
        <w:pStyle w:val="7"/>
        <w:numPr>
          <w:ilvl w:val="1"/>
          <w:numId w:val="3"/>
        </w:numPr>
        <w:tabs>
          <w:tab w:val="left" w:pos="876"/>
        </w:tabs>
        <w:spacing w:before="161" w:after="0" w:line="276" w:lineRule="auto"/>
        <w:ind w:left="12" w:right="10" w:firstLine="360"/>
        <w:jc w:val="both"/>
        <w:rPr>
          <w:sz w:val="24"/>
        </w:rPr>
      </w:pPr>
      <w:r>
        <w:rPr>
          <w:sz w:val="24"/>
        </w:rPr>
        <w:t>Режим работы сотрудников лагеря определяется графиком работы персонала, который утверждается начальником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объявляется работнику лагеря. Воспитатель приходит за 15 минут до начала работы лагеря.</w:t>
      </w:r>
    </w:p>
    <w:p w14:paraId="15DDAB3A">
      <w:pPr>
        <w:pStyle w:val="7"/>
        <w:numPr>
          <w:ilvl w:val="1"/>
          <w:numId w:val="3"/>
        </w:numPr>
        <w:tabs>
          <w:tab w:val="left" w:pos="792"/>
        </w:tabs>
        <w:spacing w:before="120" w:after="0" w:line="240" w:lineRule="auto"/>
        <w:ind w:left="792" w:right="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распорядок:</w:t>
      </w:r>
    </w:p>
    <w:p w14:paraId="5BB27B04">
      <w:pPr>
        <w:pStyle w:val="5"/>
        <w:spacing w:before="161"/>
        <w:ind w:left="372"/>
        <w:jc w:val="both"/>
      </w:pPr>
      <w:r>
        <w:t>8.00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2"/>
        </w:rPr>
        <w:t>лагеря</w:t>
      </w:r>
    </w:p>
    <w:p w14:paraId="562A9680">
      <w:pPr>
        <w:pStyle w:val="5"/>
        <w:spacing w:after="0"/>
        <w:jc w:val="both"/>
        <w:sectPr>
          <w:pgSz w:w="11910" w:h="16840"/>
          <w:pgMar w:top="640" w:right="708" w:bottom="280" w:left="708" w:header="720" w:footer="720" w:gutter="0"/>
          <w:cols w:space="720" w:num="1"/>
        </w:sectPr>
      </w:pPr>
    </w:p>
    <w:p w14:paraId="1A415F74">
      <w:pPr>
        <w:pStyle w:val="5"/>
        <w:spacing w:before="62"/>
        <w:ind w:left="372"/>
      </w:pPr>
      <w:r>
        <w:t>8.00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8.30 -</w:t>
      </w:r>
      <w:r>
        <w:rPr>
          <w:spacing w:val="-1"/>
        </w:rPr>
        <w:t xml:space="preserve"> </w:t>
      </w:r>
      <w:r>
        <w:t>сбор</w:t>
      </w:r>
      <w:r>
        <w:rPr>
          <w:spacing w:val="2"/>
        </w:rPr>
        <w:t xml:space="preserve"> </w:t>
      </w:r>
      <w:r>
        <w:rPr>
          <w:spacing w:val="-4"/>
        </w:rPr>
        <w:t>детей</w:t>
      </w:r>
    </w:p>
    <w:p w14:paraId="7CE7D839">
      <w:pPr>
        <w:pStyle w:val="5"/>
        <w:spacing w:before="161"/>
        <w:ind w:left="372"/>
      </w:pPr>
      <w:r>
        <w:t>8.30 -</w:t>
      </w:r>
      <w:r>
        <w:rPr>
          <w:spacing w:val="-1"/>
        </w:rPr>
        <w:t xml:space="preserve"> </w:t>
      </w:r>
      <w:r>
        <w:t>8.45</w:t>
      </w:r>
      <w:r>
        <w:rPr>
          <w:spacing w:val="6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зарядка</w:t>
      </w:r>
    </w:p>
    <w:p w14:paraId="66FF9EAD">
      <w:pPr>
        <w:pStyle w:val="5"/>
        <w:spacing w:before="160"/>
        <w:ind w:left="372"/>
      </w:pPr>
      <w:r>
        <w:t>8.45 -</w:t>
      </w:r>
      <w:r>
        <w:rPr>
          <w:spacing w:val="-1"/>
        </w:rPr>
        <w:t xml:space="preserve"> </w:t>
      </w:r>
      <w:r>
        <w:t>9.00 -</w:t>
      </w:r>
      <w:r>
        <w:rPr>
          <w:spacing w:val="-1"/>
        </w:rPr>
        <w:t xml:space="preserve"> </w:t>
      </w:r>
      <w:r>
        <w:t>утренняя</w:t>
      </w:r>
      <w:r>
        <w:rPr>
          <w:spacing w:val="-2"/>
        </w:rPr>
        <w:t xml:space="preserve"> линейка</w:t>
      </w:r>
    </w:p>
    <w:p w14:paraId="51F6B391">
      <w:pPr>
        <w:pStyle w:val="5"/>
        <w:spacing w:before="164"/>
        <w:ind w:left="372"/>
      </w:pPr>
      <w:r>
        <w:t>9.00 -</w:t>
      </w:r>
      <w:r>
        <w:rPr>
          <w:spacing w:val="-1"/>
        </w:rPr>
        <w:t xml:space="preserve"> </w:t>
      </w:r>
      <w:r>
        <w:t>9.30 -</w:t>
      </w:r>
      <w:r>
        <w:rPr>
          <w:spacing w:val="-1"/>
        </w:rPr>
        <w:t xml:space="preserve"> </w:t>
      </w:r>
      <w:r>
        <w:rPr>
          <w:spacing w:val="-2"/>
        </w:rPr>
        <w:t>завтрак</w:t>
      </w:r>
    </w:p>
    <w:p w14:paraId="38D1BF6D">
      <w:pPr>
        <w:pStyle w:val="5"/>
        <w:spacing w:before="161"/>
        <w:ind w:left="372"/>
      </w:pPr>
      <w:r>
        <w:t>9.30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10.00 -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rPr>
          <w:spacing w:val="-4"/>
        </w:rPr>
        <w:t>время</w:t>
      </w:r>
    </w:p>
    <w:p w14:paraId="635778D9">
      <w:pPr>
        <w:pStyle w:val="5"/>
        <w:spacing w:before="160"/>
        <w:ind w:left="372"/>
      </w:pPr>
      <w:r>
        <w:t>10.00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11.00 -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1"/>
        </w:rPr>
        <w:t xml:space="preserve"> </w:t>
      </w:r>
      <w:r>
        <w:rPr>
          <w:spacing w:val="-2"/>
        </w:rPr>
        <w:t>отрядах</w:t>
      </w:r>
    </w:p>
    <w:p w14:paraId="50265829">
      <w:pPr>
        <w:pStyle w:val="5"/>
        <w:spacing w:before="161"/>
        <w:ind w:left="372"/>
      </w:pPr>
      <w:r>
        <w:t>11.00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11.30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подвижные игры,</w:t>
      </w:r>
      <w:r>
        <w:rPr>
          <w:spacing w:val="-1"/>
        </w:rPr>
        <w:t xml:space="preserve"> </w:t>
      </w:r>
      <w:r>
        <w:t xml:space="preserve">свободное </w:t>
      </w:r>
      <w:r>
        <w:rPr>
          <w:spacing w:val="-4"/>
        </w:rPr>
        <w:t>время</w:t>
      </w:r>
    </w:p>
    <w:p w14:paraId="3D100B07">
      <w:pPr>
        <w:pStyle w:val="5"/>
        <w:spacing w:before="161"/>
        <w:ind w:left="372"/>
      </w:pPr>
      <w:r>
        <w:t>11.30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12.15 -</w:t>
      </w:r>
      <w:r>
        <w:rPr>
          <w:spacing w:val="-2"/>
        </w:rPr>
        <w:t xml:space="preserve"> </w:t>
      </w:r>
      <w:r>
        <w:t>мероприятия в</w:t>
      </w:r>
      <w:r>
        <w:rPr>
          <w:spacing w:val="-1"/>
        </w:rPr>
        <w:t xml:space="preserve"> </w:t>
      </w:r>
      <w:r>
        <w:rPr>
          <w:spacing w:val="-2"/>
        </w:rPr>
        <w:t>отрядах</w:t>
      </w:r>
    </w:p>
    <w:p w14:paraId="1CCF149C">
      <w:pPr>
        <w:pStyle w:val="5"/>
        <w:spacing w:before="161"/>
        <w:ind w:left="372"/>
      </w:pPr>
      <w:r>
        <w:t>12.15 -</w:t>
      </w:r>
      <w:r>
        <w:rPr>
          <w:spacing w:val="-1"/>
        </w:rPr>
        <w:t xml:space="preserve"> </w:t>
      </w:r>
      <w:r>
        <w:t>12.30 -</w:t>
      </w:r>
      <w:r>
        <w:rPr>
          <w:spacing w:val="-1"/>
        </w:rPr>
        <w:t xml:space="preserve"> </w:t>
      </w:r>
      <w:r>
        <w:t>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отрядах</w:t>
      </w:r>
    </w:p>
    <w:p w14:paraId="7E724E3A">
      <w:pPr>
        <w:pStyle w:val="5"/>
        <w:spacing w:before="163"/>
        <w:ind w:left="372"/>
      </w:pPr>
      <w:r>
        <w:t>12.30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13.00 -</w:t>
      </w:r>
      <w:r>
        <w:rPr>
          <w:spacing w:val="-1"/>
        </w:rPr>
        <w:t xml:space="preserve"> </w:t>
      </w:r>
      <w:r>
        <w:rPr>
          <w:spacing w:val="-4"/>
        </w:rPr>
        <w:t>обед</w:t>
      </w:r>
    </w:p>
    <w:p w14:paraId="782EF468">
      <w:pPr>
        <w:pStyle w:val="5"/>
        <w:spacing w:before="161"/>
        <w:ind w:left="372"/>
      </w:pPr>
      <w:r>
        <w:t>13.00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14.00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занятия по</w:t>
      </w:r>
      <w:r>
        <w:rPr>
          <w:spacing w:val="-3"/>
        </w:rPr>
        <w:t xml:space="preserve"> </w:t>
      </w:r>
      <w:r>
        <w:rPr>
          <w:spacing w:val="-2"/>
        </w:rPr>
        <w:t>интересам</w:t>
      </w:r>
    </w:p>
    <w:p w14:paraId="69D0E087">
      <w:pPr>
        <w:pStyle w:val="5"/>
        <w:spacing w:before="161"/>
        <w:ind w:left="372"/>
      </w:pPr>
      <w:r>
        <w:t>14.30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rPr>
          <w:spacing w:val="-2"/>
        </w:rPr>
        <w:t>домой</w:t>
      </w:r>
    </w:p>
    <w:p w14:paraId="69D84070">
      <w:pPr>
        <w:pStyle w:val="7"/>
        <w:numPr>
          <w:ilvl w:val="1"/>
          <w:numId w:val="3"/>
        </w:numPr>
        <w:tabs>
          <w:tab w:val="left" w:pos="792"/>
        </w:tabs>
        <w:spacing w:before="163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Начальник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 организует</w:t>
      </w:r>
      <w:r>
        <w:rPr>
          <w:spacing w:val="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явки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и уход с</w:t>
      </w:r>
      <w:r>
        <w:rPr>
          <w:spacing w:val="-2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0FDD7F5A">
      <w:pPr>
        <w:pStyle w:val="7"/>
        <w:numPr>
          <w:ilvl w:val="1"/>
          <w:numId w:val="3"/>
        </w:numPr>
        <w:tabs>
          <w:tab w:val="left" w:pos="792"/>
        </w:tabs>
        <w:spacing w:before="161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Воспитатели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ведут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явки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посещений.</w:t>
      </w:r>
    </w:p>
    <w:p w14:paraId="0C5BCD47">
      <w:pPr>
        <w:pStyle w:val="7"/>
        <w:numPr>
          <w:ilvl w:val="1"/>
          <w:numId w:val="3"/>
        </w:numPr>
        <w:tabs>
          <w:tab w:val="left" w:pos="835"/>
        </w:tabs>
        <w:spacing w:before="161" w:after="0" w:line="276" w:lineRule="auto"/>
        <w:ind w:left="12" w:right="9" w:firstLine="36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9"/>
          <w:sz w:val="24"/>
        </w:rPr>
        <w:t xml:space="preserve"> </w:t>
      </w:r>
      <w:r>
        <w:rPr>
          <w:sz w:val="24"/>
        </w:rPr>
        <w:t>дня,</w:t>
      </w:r>
      <w:r>
        <w:rPr>
          <w:spacing w:val="3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35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праздничному</w:t>
      </w:r>
      <w:r>
        <w:rPr>
          <w:spacing w:val="37"/>
          <w:sz w:val="24"/>
        </w:rPr>
        <w:t xml:space="preserve"> </w:t>
      </w:r>
      <w:r>
        <w:rPr>
          <w:sz w:val="24"/>
        </w:rPr>
        <w:t>дню, уменьшается на 1 час</w:t>
      </w:r>
    </w:p>
    <w:p w14:paraId="01227454">
      <w:pPr>
        <w:pStyle w:val="2"/>
        <w:numPr>
          <w:ilvl w:val="0"/>
          <w:numId w:val="3"/>
        </w:numPr>
        <w:tabs>
          <w:tab w:val="left" w:pos="3153"/>
        </w:tabs>
        <w:spacing w:before="118" w:after="0" w:line="240" w:lineRule="auto"/>
        <w:ind w:left="3153" w:right="0" w:hanging="240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лагеря</w:t>
      </w:r>
    </w:p>
    <w:p w14:paraId="5D90CBA5">
      <w:pPr>
        <w:pStyle w:val="7"/>
        <w:numPr>
          <w:ilvl w:val="1"/>
          <w:numId w:val="3"/>
        </w:numPr>
        <w:tabs>
          <w:tab w:val="left" w:pos="792"/>
        </w:tabs>
        <w:spacing w:before="164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6CB1F5AB">
      <w:pPr>
        <w:pStyle w:val="7"/>
        <w:numPr>
          <w:ilvl w:val="0"/>
          <w:numId w:val="4"/>
        </w:numPr>
        <w:tabs>
          <w:tab w:val="left" w:pos="192"/>
        </w:tabs>
        <w:spacing w:before="160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безопасные условия </w:t>
      </w:r>
      <w:r>
        <w:rPr>
          <w:spacing w:val="-2"/>
          <w:sz w:val="24"/>
        </w:rPr>
        <w:t>труда;</w:t>
      </w:r>
    </w:p>
    <w:p w14:paraId="24D9D73E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отдых,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рабочего </w:t>
      </w:r>
      <w:r>
        <w:rPr>
          <w:spacing w:val="-2"/>
          <w:sz w:val="24"/>
        </w:rPr>
        <w:t>времени;</w:t>
      </w:r>
    </w:p>
    <w:p w14:paraId="35D342A9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защиту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4"/>
          <w:sz w:val="24"/>
        </w:rPr>
        <w:t>прав;</w:t>
      </w:r>
    </w:p>
    <w:p w14:paraId="778E2390">
      <w:pPr>
        <w:pStyle w:val="7"/>
        <w:numPr>
          <w:ilvl w:val="0"/>
          <w:numId w:val="4"/>
        </w:numPr>
        <w:tabs>
          <w:tab w:val="left" w:pos="192"/>
        </w:tabs>
        <w:spacing w:before="163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возмещение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обязанностей.</w:t>
      </w:r>
    </w:p>
    <w:p w14:paraId="54CF8CF3">
      <w:pPr>
        <w:pStyle w:val="7"/>
        <w:numPr>
          <w:ilvl w:val="1"/>
          <w:numId w:val="3"/>
        </w:numPr>
        <w:tabs>
          <w:tab w:val="left" w:pos="792"/>
        </w:tabs>
        <w:spacing w:before="161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14:paraId="5272EE00">
      <w:pPr>
        <w:pStyle w:val="7"/>
        <w:numPr>
          <w:ilvl w:val="0"/>
          <w:numId w:val="4"/>
        </w:numPr>
        <w:tabs>
          <w:tab w:val="left" w:pos="268"/>
        </w:tabs>
        <w:spacing w:before="161" w:after="0" w:line="276" w:lineRule="auto"/>
        <w:ind w:left="12" w:right="11" w:firstLine="0"/>
        <w:jc w:val="both"/>
        <w:rPr>
          <w:sz w:val="24"/>
        </w:rPr>
      </w:pPr>
      <w:r>
        <w:rPr>
          <w:sz w:val="24"/>
        </w:rPr>
        <w:t>все работники лагеря обязаны добросовестно выполнять свои обязанности в соответствии с должностной инструкцией, настоящими правилами;</w:t>
      </w:r>
    </w:p>
    <w:p w14:paraId="30A46E37">
      <w:pPr>
        <w:pStyle w:val="7"/>
        <w:numPr>
          <w:ilvl w:val="0"/>
          <w:numId w:val="4"/>
        </w:numPr>
        <w:tabs>
          <w:tab w:val="left" w:pos="192"/>
        </w:tabs>
        <w:spacing w:before="12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установленную 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времени;</w:t>
      </w:r>
    </w:p>
    <w:p w14:paraId="3EE065C1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начальника </w:t>
      </w:r>
      <w:r>
        <w:rPr>
          <w:spacing w:val="-2"/>
          <w:sz w:val="24"/>
        </w:rPr>
        <w:t>лагеря;</w:t>
      </w:r>
    </w:p>
    <w:p w14:paraId="4990FBAC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инструктажи 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0B13A090">
      <w:pPr>
        <w:pStyle w:val="7"/>
        <w:numPr>
          <w:ilvl w:val="0"/>
          <w:numId w:val="4"/>
        </w:numPr>
        <w:tabs>
          <w:tab w:val="left" w:pos="314"/>
        </w:tabs>
        <w:spacing w:before="161" w:after="0" w:line="276" w:lineRule="auto"/>
        <w:ind w:left="12" w:right="10" w:firstLine="0"/>
        <w:jc w:val="both"/>
        <w:rPr>
          <w:sz w:val="24"/>
        </w:rPr>
      </w:pPr>
      <w:r>
        <w:rPr>
          <w:sz w:val="24"/>
        </w:rPr>
        <w:t>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14:paraId="52E1E31E">
      <w:pPr>
        <w:pStyle w:val="7"/>
        <w:numPr>
          <w:ilvl w:val="0"/>
          <w:numId w:val="4"/>
        </w:numPr>
        <w:tabs>
          <w:tab w:val="left" w:pos="192"/>
        </w:tabs>
        <w:spacing w:before="120" w:after="0" w:line="240" w:lineRule="auto"/>
        <w:ind w:left="192" w:right="0" w:hanging="180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083602E8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безопасности;</w:t>
      </w:r>
    </w:p>
    <w:p w14:paraId="4D2D20E8">
      <w:pPr>
        <w:pStyle w:val="7"/>
        <w:numPr>
          <w:ilvl w:val="0"/>
          <w:numId w:val="4"/>
        </w:numPr>
        <w:tabs>
          <w:tab w:val="left" w:pos="326"/>
        </w:tabs>
        <w:spacing w:before="163" w:after="0" w:line="276" w:lineRule="auto"/>
        <w:ind w:left="12" w:right="9" w:firstLine="0"/>
        <w:jc w:val="both"/>
        <w:rPr>
          <w:sz w:val="24"/>
        </w:rPr>
      </w:pPr>
      <w:r>
        <w:rPr>
          <w:sz w:val="24"/>
        </w:rPr>
        <w:t>содержать мебель, оборудование лагеря в аккуратном состоянии, поддерживать чистоту помещений лагеря;</w:t>
      </w:r>
    </w:p>
    <w:p w14:paraId="3D11ACC4">
      <w:pPr>
        <w:pStyle w:val="7"/>
        <w:numPr>
          <w:ilvl w:val="0"/>
          <w:numId w:val="4"/>
        </w:numPr>
        <w:tabs>
          <w:tab w:val="left" w:pos="192"/>
        </w:tabs>
        <w:spacing w:before="119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403E88DF">
      <w:pPr>
        <w:pStyle w:val="7"/>
        <w:spacing w:after="0" w:line="240" w:lineRule="auto"/>
        <w:jc w:val="left"/>
        <w:rPr>
          <w:sz w:val="24"/>
        </w:rPr>
        <w:sectPr>
          <w:pgSz w:w="11910" w:h="16840"/>
          <w:pgMar w:top="640" w:right="708" w:bottom="280" w:left="708" w:header="720" w:footer="720" w:gutter="0"/>
          <w:cols w:space="720" w:num="1"/>
        </w:sectPr>
      </w:pPr>
    </w:p>
    <w:p w14:paraId="3E3188BD">
      <w:pPr>
        <w:pStyle w:val="2"/>
        <w:numPr>
          <w:ilvl w:val="0"/>
          <w:numId w:val="3"/>
        </w:numPr>
        <w:tabs>
          <w:tab w:val="left" w:pos="3628"/>
        </w:tabs>
        <w:spacing w:before="62" w:after="0" w:line="240" w:lineRule="auto"/>
        <w:ind w:left="3628" w:right="0" w:hanging="240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</w:p>
    <w:p w14:paraId="662DF3A3">
      <w:pPr>
        <w:pStyle w:val="7"/>
        <w:numPr>
          <w:ilvl w:val="1"/>
          <w:numId w:val="3"/>
        </w:numPr>
        <w:tabs>
          <w:tab w:val="left" w:pos="792"/>
        </w:tabs>
        <w:spacing w:before="161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662175EE">
      <w:pPr>
        <w:pStyle w:val="7"/>
        <w:numPr>
          <w:ilvl w:val="0"/>
          <w:numId w:val="4"/>
        </w:numPr>
        <w:tabs>
          <w:tab w:val="left" w:pos="192"/>
        </w:tabs>
        <w:spacing w:before="160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достоверную 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66F41A2B">
      <w:pPr>
        <w:pStyle w:val="7"/>
        <w:numPr>
          <w:ilvl w:val="0"/>
          <w:numId w:val="4"/>
        </w:numPr>
        <w:tabs>
          <w:tab w:val="left" w:pos="192"/>
        </w:tabs>
        <w:spacing w:before="164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 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порядке;</w:t>
      </w:r>
    </w:p>
    <w:p w14:paraId="5422D8D4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727AA00F">
      <w:pPr>
        <w:pStyle w:val="7"/>
        <w:numPr>
          <w:ilvl w:val="1"/>
          <w:numId w:val="3"/>
        </w:numPr>
        <w:tabs>
          <w:tab w:val="left" w:pos="792"/>
        </w:tabs>
        <w:spacing w:before="160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родителей:</w:t>
      </w:r>
    </w:p>
    <w:p w14:paraId="39579646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лагерь;</w:t>
      </w:r>
    </w:p>
    <w:p w14:paraId="141B8746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путевку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культурно-массовых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516AC91F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головным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убором,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погоде;</w:t>
      </w:r>
    </w:p>
    <w:p w14:paraId="02BB609C">
      <w:pPr>
        <w:pStyle w:val="7"/>
        <w:numPr>
          <w:ilvl w:val="0"/>
          <w:numId w:val="4"/>
        </w:numPr>
        <w:tabs>
          <w:tab w:val="left" w:pos="192"/>
        </w:tabs>
        <w:spacing w:before="163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лагере;</w:t>
      </w:r>
    </w:p>
    <w:p w14:paraId="4F3C7B81">
      <w:pPr>
        <w:pStyle w:val="7"/>
        <w:numPr>
          <w:ilvl w:val="0"/>
          <w:numId w:val="4"/>
        </w:numPr>
        <w:tabs>
          <w:tab w:val="left" w:pos="252"/>
        </w:tabs>
        <w:spacing w:before="161" w:after="0" w:line="276" w:lineRule="auto"/>
        <w:ind w:left="12" w:right="9" w:firstLine="0"/>
        <w:jc w:val="left"/>
        <w:rPr>
          <w:sz w:val="24"/>
        </w:rPr>
      </w:pPr>
      <w:r>
        <w:rPr>
          <w:sz w:val="24"/>
        </w:rPr>
        <w:t>заранее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планируемом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 лагере по семейным обстоятельствам;</w:t>
      </w:r>
    </w:p>
    <w:p w14:paraId="6EB6BAF7">
      <w:pPr>
        <w:pStyle w:val="7"/>
        <w:numPr>
          <w:ilvl w:val="0"/>
          <w:numId w:val="4"/>
        </w:numPr>
        <w:tabs>
          <w:tab w:val="left" w:pos="302"/>
        </w:tabs>
        <w:spacing w:before="121" w:after="0" w:line="276" w:lineRule="auto"/>
        <w:ind w:left="12" w:right="9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 местах.</w:t>
      </w:r>
    </w:p>
    <w:p w14:paraId="19057889">
      <w:pPr>
        <w:pStyle w:val="2"/>
        <w:numPr>
          <w:ilvl w:val="0"/>
          <w:numId w:val="3"/>
        </w:numPr>
        <w:tabs>
          <w:tab w:val="left" w:pos="2908"/>
        </w:tabs>
        <w:spacing w:before="119" w:after="0" w:line="240" w:lineRule="auto"/>
        <w:ind w:left="2908" w:right="0" w:hanging="240"/>
        <w:jc w:val="left"/>
      </w:pPr>
      <w:r>
        <w:t>Основные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отдыхающих</w:t>
      </w:r>
    </w:p>
    <w:p w14:paraId="1CCA6E4E">
      <w:pPr>
        <w:pStyle w:val="7"/>
        <w:numPr>
          <w:ilvl w:val="1"/>
          <w:numId w:val="3"/>
        </w:numPr>
        <w:tabs>
          <w:tab w:val="left" w:pos="792"/>
        </w:tabs>
        <w:spacing w:before="161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Отдыхающие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289B0686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безопасные условия </w:t>
      </w:r>
      <w:r>
        <w:rPr>
          <w:spacing w:val="-2"/>
          <w:sz w:val="24"/>
        </w:rPr>
        <w:t>пребывания;</w:t>
      </w:r>
    </w:p>
    <w:p w14:paraId="616042EA">
      <w:pPr>
        <w:pStyle w:val="7"/>
        <w:numPr>
          <w:ilvl w:val="0"/>
          <w:numId w:val="4"/>
        </w:numPr>
        <w:tabs>
          <w:tab w:val="left" w:pos="192"/>
        </w:tabs>
        <w:spacing w:before="163" w:after="0" w:line="240" w:lineRule="auto"/>
        <w:ind w:left="192" w:right="0" w:hanging="180"/>
        <w:jc w:val="left"/>
        <w:rPr>
          <w:sz w:val="24"/>
        </w:rPr>
      </w:pPr>
      <w:r>
        <w:rPr>
          <w:spacing w:val="-2"/>
          <w:sz w:val="24"/>
        </w:rPr>
        <w:t>отдых;</w:t>
      </w:r>
    </w:p>
    <w:p w14:paraId="58C55368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в 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лагеря;</w:t>
      </w:r>
    </w:p>
    <w:p w14:paraId="64EFDABD">
      <w:pPr>
        <w:pStyle w:val="7"/>
        <w:numPr>
          <w:ilvl w:val="0"/>
          <w:numId w:val="4"/>
        </w:numPr>
        <w:tabs>
          <w:tab w:val="left" w:pos="192"/>
        </w:tabs>
        <w:spacing w:before="160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процедуры;</w:t>
      </w:r>
    </w:p>
    <w:p w14:paraId="73AE56CF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достоверную 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080F2B86">
      <w:pPr>
        <w:pStyle w:val="7"/>
        <w:numPr>
          <w:ilvl w:val="0"/>
          <w:numId w:val="4"/>
        </w:numPr>
        <w:tabs>
          <w:tab w:val="left" w:pos="192"/>
        </w:tabs>
        <w:spacing w:before="164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защиту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4"/>
          <w:sz w:val="24"/>
        </w:rPr>
        <w:t>прав.</w:t>
      </w:r>
    </w:p>
    <w:p w14:paraId="2323E2A6">
      <w:pPr>
        <w:pStyle w:val="7"/>
        <w:numPr>
          <w:ilvl w:val="1"/>
          <w:numId w:val="3"/>
        </w:numPr>
        <w:tabs>
          <w:tab w:val="left" w:pos="792"/>
        </w:tabs>
        <w:spacing w:before="160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Отдыхающие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717D4F5C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14:paraId="0D4640D1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имуществу </w:t>
      </w:r>
      <w:r>
        <w:rPr>
          <w:spacing w:val="-2"/>
          <w:sz w:val="24"/>
        </w:rPr>
        <w:t>лагеря;</w:t>
      </w:r>
    </w:p>
    <w:p w14:paraId="619D4A66">
      <w:pPr>
        <w:pStyle w:val="7"/>
        <w:numPr>
          <w:ilvl w:val="0"/>
          <w:numId w:val="4"/>
        </w:numPr>
        <w:tabs>
          <w:tab w:val="left" w:pos="192"/>
        </w:tabs>
        <w:spacing w:before="163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лагеря;</w:t>
      </w:r>
    </w:p>
    <w:p w14:paraId="21737036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 отряде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времени 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лагере;</w:t>
      </w:r>
    </w:p>
    <w:p w14:paraId="4E7B14BE">
      <w:pPr>
        <w:pStyle w:val="7"/>
        <w:numPr>
          <w:ilvl w:val="0"/>
          <w:numId w:val="4"/>
        </w:numPr>
        <w:tabs>
          <w:tab w:val="left" w:pos="285"/>
        </w:tabs>
        <w:spacing w:before="161" w:after="0" w:line="276" w:lineRule="auto"/>
        <w:ind w:left="12" w:right="13" w:firstLine="0"/>
        <w:jc w:val="left"/>
        <w:rPr>
          <w:sz w:val="24"/>
        </w:rPr>
      </w:pPr>
      <w:r>
        <w:rPr>
          <w:sz w:val="24"/>
        </w:rPr>
        <w:t>незамедлительно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ситуации, представляющей угрозу жизни и здоровью людей, случаях травматизма.</w:t>
      </w:r>
    </w:p>
    <w:p w14:paraId="3BF1B9A4">
      <w:pPr>
        <w:pStyle w:val="2"/>
        <w:numPr>
          <w:ilvl w:val="0"/>
          <w:numId w:val="3"/>
        </w:numPr>
        <w:tabs>
          <w:tab w:val="left" w:pos="4728"/>
        </w:tabs>
        <w:spacing w:before="119" w:after="0" w:line="240" w:lineRule="auto"/>
        <w:ind w:left="4728" w:right="0" w:hanging="240"/>
        <w:jc w:val="left"/>
      </w:pPr>
      <w:r>
        <w:rPr>
          <w:spacing w:val="-2"/>
        </w:rPr>
        <w:t>Поощрения</w:t>
      </w:r>
    </w:p>
    <w:p w14:paraId="70209ED3">
      <w:pPr>
        <w:pStyle w:val="7"/>
        <w:numPr>
          <w:ilvl w:val="1"/>
          <w:numId w:val="3"/>
        </w:numPr>
        <w:tabs>
          <w:tab w:val="left" w:pos="792"/>
        </w:tabs>
        <w:spacing w:before="163" w:after="0" w:line="240" w:lineRule="auto"/>
        <w:ind w:left="792" w:right="0" w:hanging="42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поощрения:</w:t>
      </w:r>
    </w:p>
    <w:p w14:paraId="1E07BD30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pacing w:val="-2"/>
          <w:sz w:val="24"/>
        </w:rPr>
        <w:t>благодарность;</w:t>
      </w:r>
    </w:p>
    <w:p w14:paraId="4B5401CD">
      <w:pPr>
        <w:pStyle w:val="7"/>
        <w:numPr>
          <w:ilvl w:val="0"/>
          <w:numId w:val="4"/>
        </w:numPr>
        <w:tabs>
          <w:tab w:val="left" w:pos="192"/>
        </w:tabs>
        <w:spacing w:before="161" w:after="0" w:line="240" w:lineRule="auto"/>
        <w:ind w:left="192" w:right="0" w:hanging="180"/>
        <w:jc w:val="left"/>
        <w:rPr>
          <w:sz w:val="24"/>
        </w:rPr>
      </w:pPr>
      <w:r>
        <w:rPr>
          <w:spacing w:val="-2"/>
          <w:sz w:val="24"/>
        </w:rPr>
        <w:t>грамота.</w:t>
      </w:r>
    </w:p>
    <w:p w14:paraId="722C5E0B">
      <w:pPr>
        <w:pStyle w:val="7"/>
        <w:numPr>
          <w:ilvl w:val="1"/>
          <w:numId w:val="3"/>
        </w:numPr>
        <w:tabs>
          <w:tab w:val="left" w:pos="854"/>
        </w:tabs>
        <w:spacing w:before="163" w:after="0" w:line="276" w:lineRule="auto"/>
        <w:ind w:left="12" w:right="10" w:firstLine="360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лагерной </w:t>
      </w:r>
      <w:r>
        <w:rPr>
          <w:spacing w:val="-2"/>
          <w:sz w:val="24"/>
        </w:rPr>
        <w:t>смены.</w:t>
      </w:r>
    </w:p>
    <w:p w14:paraId="37A0B09A">
      <w:pPr>
        <w:pStyle w:val="7"/>
        <w:spacing w:after="0" w:line="276" w:lineRule="auto"/>
        <w:jc w:val="left"/>
        <w:rPr>
          <w:sz w:val="24"/>
        </w:rPr>
        <w:sectPr>
          <w:pgSz w:w="11910" w:h="16840"/>
          <w:pgMar w:top="640" w:right="708" w:bottom="280" w:left="708" w:header="720" w:footer="720" w:gutter="0"/>
          <w:cols w:space="720" w:num="1"/>
        </w:sectPr>
      </w:pPr>
    </w:p>
    <w:p w14:paraId="5D17CE1A">
      <w:pPr>
        <w:pStyle w:val="2"/>
        <w:numPr>
          <w:ilvl w:val="0"/>
          <w:numId w:val="3"/>
        </w:numPr>
        <w:tabs>
          <w:tab w:val="left" w:pos="3084"/>
        </w:tabs>
        <w:spacing w:before="62" w:after="0" w:line="240" w:lineRule="auto"/>
        <w:ind w:left="3084" w:right="0" w:hanging="240"/>
        <w:jc w:val="left"/>
      </w:pPr>
      <w:r>
        <w:t>Применение</w:t>
      </w:r>
      <w:r>
        <w:rPr>
          <w:spacing w:val="-8"/>
        </w:rPr>
        <w:t xml:space="preserve"> </w:t>
      </w:r>
      <w:r>
        <w:t>дисциплинарных</w:t>
      </w:r>
      <w:r>
        <w:rPr>
          <w:spacing w:val="-8"/>
        </w:rPr>
        <w:t xml:space="preserve"> </w:t>
      </w:r>
      <w:r>
        <w:rPr>
          <w:spacing w:val="-2"/>
        </w:rPr>
        <w:t>взысканий</w:t>
      </w:r>
    </w:p>
    <w:p w14:paraId="60C4B7F5">
      <w:pPr>
        <w:pStyle w:val="7"/>
        <w:numPr>
          <w:ilvl w:val="1"/>
          <w:numId w:val="3"/>
        </w:numPr>
        <w:tabs>
          <w:tab w:val="left" w:pos="907"/>
        </w:tabs>
        <w:spacing w:before="161" w:after="0" w:line="276" w:lineRule="auto"/>
        <w:ind w:left="12" w:right="11" w:firstLine="360"/>
        <w:jc w:val="both"/>
        <w:rPr>
          <w:sz w:val="24"/>
        </w:rPr>
      </w:pPr>
      <w:r>
        <w:rPr>
          <w:sz w:val="24"/>
        </w:rPr>
        <w:t xml:space="preserve">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</w:t>
      </w:r>
      <w:r>
        <w:rPr>
          <w:spacing w:val="-2"/>
          <w:sz w:val="24"/>
        </w:rPr>
        <w:t>законодательством.</w:t>
      </w:r>
    </w:p>
    <w:p w14:paraId="74775B6A">
      <w:pPr>
        <w:pStyle w:val="7"/>
        <w:numPr>
          <w:ilvl w:val="1"/>
          <w:numId w:val="3"/>
        </w:numPr>
        <w:tabs>
          <w:tab w:val="left" w:pos="919"/>
        </w:tabs>
        <w:spacing w:before="120" w:after="0" w:line="276" w:lineRule="auto"/>
        <w:ind w:left="12" w:right="13" w:firstLine="360"/>
        <w:jc w:val="both"/>
        <w:rPr>
          <w:sz w:val="24"/>
        </w:rPr>
      </w:pPr>
      <w:r>
        <w:rPr>
          <w:sz w:val="24"/>
        </w:rPr>
        <w:t>Нарушение ребенком правил техники безопасности, поведения обсуждается с ним, приглашаются его родители.</w:t>
      </w:r>
    </w:p>
    <w:p w14:paraId="7CE8D3DC">
      <w:pPr>
        <w:pStyle w:val="7"/>
        <w:numPr>
          <w:ilvl w:val="1"/>
          <w:numId w:val="3"/>
        </w:numPr>
        <w:tabs>
          <w:tab w:val="left" w:pos="842"/>
        </w:tabs>
        <w:spacing w:before="119" w:after="0" w:line="276" w:lineRule="auto"/>
        <w:ind w:left="12" w:right="11" w:firstLine="360"/>
        <w:jc w:val="both"/>
        <w:rPr>
          <w:sz w:val="24"/>
        </w:rPr>
      </w:pPr>
      <w:r>
        <w:rPr>
          <w:sz w:val="24"/>
        </w:rPr>
        <w:t>За нарушение трудовой дисциплины администрация лагеря может применить следующие меры взыскания:</w:t>
      </w:r>
    </w:p>
    <w:p w14:paraId="520ECE7F">
      <w:pPr>
        <w:pStyle w:val="7"/>
        <w:numPr>
          <w:ilvl w:val="0"/>
          <w:numId w:val="4"/>
        </w:numPr>
        <w:tabs>
          <w:tab w:val="left" w:pos="192"/>
        </w:tabs>
        <w:spacing w:before="119" w:after="0" w:line="240" w:lineRule="auto"/>
        <w:ind w:left="192" w:right="0" w:hanging="180"/>
        <w:jc w:val="both"/>
        <w:rPr>
          <w:sz w:val="24"/>
        </w:rPr>
      </w:pPr>
      <w:r>
        <w:rPr>
          <w:spacing w:val="-2"/>
          <w:sz w:val="24"/>
        </w:rPr>
        <w:t>выговор;</w:t>
      </w:r>
    </w:p>
    <w:p w14:paraId="3A121F68">
      <w:pPr>
        <w:pStyle w:val="7"/>
        <w:numPr>
          <w:ilvl w:val="0"/>
          <w:numId w:val="4"/>
        </w:numPr>
        <w:tabs>
          <w:tab w:val="left" w:pos="192"/>
        </w:tabs>
        <w:spacing w:before="163" w:after="0" w:line="240" w:lineRule="auto"/>
        <w:ind w:left="192" w:right="0" w:hanging="180"/>
        <w:jc w:val="both"/>
        <w:rPr>
          <w:sz w:val="24"/>
        </w:rPr>
      </w:pPr>
      <w:r>
        <w:rPr>
          <w:sz w:val="24"/>
        </w:rPr>
        <w:t>строгий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выговор.</w:t>
      </w:r>
    </w:p>
    <w:p w14:paraId="05D41782">
      <w:pPr>
        <w:pStyle w:val="5"/>
        <w:spacing w:before="161" w:line="276" w:lineRule="auto"/>
        <w:ind w:right="9" w:firstLine="360"/>
        <w:jc w:val="both"/>
      </w:pPr>
      <w:r>
        <w:t>Для применения взыскания,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</w:t>
      </w:r>
    </w:p>
    <w:p w14:paraId="3187F94E">
      <w:pPr>
        <w:pStyle w:val="5"/>
        <w:spacing w:before="121" w:line="276" w:lineRule="auto"/>
        <w:ind w:right="9" w:firstLine="360"/>
        <w:jc w:val="both"/>
      </w:pPr>
      <w:r>
        <w:t>Приказ о применении дисциплинарного взыскания объявляется работнику, подвергнутому взысканию, под роспись в трехдневный срок. В необходимых случаях приказ доводится до сведения работников лагеря.</w:t>
      </w:r>
    </w:p>
    <w:p w14:paraId="6E4A656E">
      <w:pPr>
        <w:pStyle w:val="7"/>
        <w:numPr>
          <w:ilvl w:val="1"/>
          <w:numId w:val="3"/>
        </w:numPr>
        <w:tabs>
          <w:tab w:val="left" w:pos="837"/>
        </w:tabs>
        <w:spacing w:before="118" w:after="0" w:line="278" w:lineRule="auto"/>
        <w:ind w:left="12" w:right="9" w:firstLine="360"/>
        <w:jc w:val="both"/>
        <w:rPr>
          <w:sz w:val="24"/>
        </w:rPr>
      </w:pPr>
      <w:r>
        <w:rPr>
          <w:sz w:val="24"/>
        </w:rPr>
        <w:t>В случаях грубого нарушения ребенком правил техники безопасности, настоящих правил ребенок может быть отчислен из лагеря.</w:t>
      </w:r>
    </w:p>
    <w:sectPr>
      <w:pgSz w:w="11910" w:h="16840"/>
      <w:pgMar w:top="640" w:right="708" w:bottom="280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–"/>
      <w:lvlJc w:val="left"/>
      <w:pPr>
        <w:ind w:left="12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67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4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8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55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2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9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6" w:hanging="18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358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" w:hanging="4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"/>
      <w:lvlJc w:val="left"/>
      <w:pPr>
        <w:ind w:left="1080" w:hanging="17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-1"/>
        <w:w w:val="97"/>
        <w:position w:val="1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60" w:hanging="17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35" w:hanging="17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11" w:hanging="17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87" w:hanging="17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2" w:hanging="17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8" w:hanging="175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358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" w:hanging="5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5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35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11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8" w:hanging="140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—"/>
      <w:lvlJc w:val="left"/>
      <w:pPr>
        <w:ind w:left="12" w:hanging="30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67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4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1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8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55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2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9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6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43F44F5"/>
    <w:rsid w:val="68F51C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62" w:hanging="2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2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5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2026-04-28T11:16:00Z</dcterms:created>
  <dc:creator>neo</dc:creator>
  <cp:lastModifiedBy>Школа</cp:lastModifiedBy>
  <dcterms:modified xsi:type="dcterms:W3CDTF">2026-04-28T11:29:13Z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2026-04-28T00:00:00Z</vt:filetime>
  </property>
  <property fmtid="{D5CDD505-2E9C-101B-9397-08002B2CF9AE}" pid="5" name="SourceModified">
    <vt:lpwstr>D:20250516130629+04'00'</vt:lpwstr>
  </property>
  <property fmtid="{D5CDD505-2E9C-101B-9397-08002B2CF9AE}" pid="6" name="KSOProductBuildVer">
    <vt:lpwstr>1049-12.2.0.23196</vt:lpwstr>
  </property>
  <property fmtid="{D5CDD505-2E9C-101B-9397-08002B2CF9AE}" pid="7" name="ICV">
    <vt:lpwstr>E666FFFFC6E640DF89732DBC95258969_13</vt:lpwstr>
  </property>
</Properties>
</file>